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3536AE">
      <w:pPr>
        <w:pStyle w:val="36"/>
        <w:jc w:val="center"/>
        <w:rPr>
          <w:rFonts w:hint="default"/>
          <w:u w:val="none"/>
        </w:rPr>
      </w:pPr>
      <w:r>
        <w:rPr>
          <w:rFonts w:hint="default" w:ascii="Times New Roman" w:hAnsi="Times New Roman" w:cs="Times New Roman"/>
          <w:color w:val="auto"/>
          <w:sz w:val="24"/>
          <w:szCs w:val="24"/>
          <w:u w:val="none"/>
        </w:rPr>
        <w:t>SURAT PERMOHONAN PEMATERI</w:t>
      </w:r>
    </w:p>
    <w:p w14:paraId="61CD6617">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Nomor: [Nomor Surat]</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Lampiran: -</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Perihal: Permohonan Sebagai Pemateri</w:t>
      </w:r>
      <w:r>
        <w:rPr>
          <w:rFonts w:hint="default" w:ascii="Times New Roman" w:hAnsi="Times New Roman" w:cs="Times New Roman"/>
          <w:color w:val="auto"/>
          <w:sz w:val="24"/>
          <w:szCs w:val="24"/>
        </w:rPr>
        <w:br w:type="textWrapping"/>
      </w:r>
      <w:bookmarkStart w:id="0" w:name="_GoBack"/>
      <w:bookmarkEnd w:id="0"/>
    </w:p>
    <w:p w14:paraId="6B7B4689">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Kepada Yth,</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Bapak Dodi Insan Kamil</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Di Tempat</w:t>
      </w:r>
      <w:r>
        <w:rPr>
          <w:rFonts w:hint="default" w:ascii="Times New Roman" w:hAnsi="Times New Roman" w:cs="Times New Roman"/>
          <w:color w:val="auto"/>
          <w:sz w:val="24"/>
          <w:szCs w:val="24"/>
        </w:rPr>
        <w:br w:type="textWrapping"/>
      </w:r>
    </w:p>
    <w:p w14:paraId="4E888B69">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Dengan hormat,</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Sehubungan dengan akan diselenggarakannya Seminar Digital Marketing yang diadakan oleh [Nama Organisasi/Instansi] pada:</w:t>
      </w:r>
      <w:r>
        <w:rPr>
          <w:rFonts w:hint="default" w:ascii="Times New Roman" w:hAnsi="Times New Roman" w:cs="Times New Roman"/>
          <w:color w:val="auto"/>
          <w:sz w:val="24"/>
          <w:szCs w:val="24"/>
        </w:rPr>
        <w:br w:type="textWrapping"/>
      </w:r>
    </w:p>
    <w:p w14:paraId="2B09A97A">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Hari/Tanggal: Kamis, 5 Juni 2025</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Waktu: 07.00 - 15.00 WIB</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Tempat: Ballroom TSM Bandung</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Peserta: Lebih dari 100 mahasiswa yang berminat dalam bidang digital marketing</w:t>
      </w:r>
      <w:r>
        <w:rPr>
          <w:rFonts w:hint="default" w:ascii="Times New Roman" w:hAnsi="Times New Roman" w:cs="Times New Roman"/>
          <w:color w:val="auto"/>
          <w:sz w:val="24"/>
          <w:szCs w:val="24"/>
        </w:rPr>
        <w:br w:type="textWrapping"/>
      </w:r>
    </w:p>
    <w:p w14:paraId="52B85BA7">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Maka dengan ini kami bermaksud untuk mengajukan permohonan kepada Bapak Dodi Insan Kamil, seorang profesional di bidang digital marketing, agar berkenan menjadi pemateri dalam acara tersebut. Kami yakin bahwa keahlian dan pengalaman Bapak dalam dunia digital marketing akan memberikan wawasan yang sangat berharga bagi para peserta.</w:t>
      </w:r>
      <w:r>
        <w:rPr>
          <w:rFonts w:hint="default" w:ascii="Times New Roman" w:hAnsi="Times New Roman" w:cs="Times New Roman"/>
          <w:color w:val="auto"/>
          <w:sz w:val="24"/>
          <w:szCs w:val="24"/>
        </w:rPr>
        <w:br w:type="textWrapping"/>
      </w:r>
    </w:p>
    <w:p w14:paraId="632B7E86">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Kami sangat mengharapkan kesediaan Bapak untuk berbagi ilmu dan pengalaman dalam seminar ini. Jika Bapak berkenan, kami siap untuk berdiskusi lebih lanjut mengenai jadwal, materi yang akan disampaikan, serta hal-hal teknis lainnya sesuai dengan kenyamanan Bapak.</w:t>
      </w:r>
      <w:r>
        <w:rPr>
          <w:rFonts w:hint="default" w:ascii="Times New Roman" w:hAnsi="Times New Roman" w:cs="Times New Roman"/>
          <w:color w:val="auto"/>
          <w:sz w:val="24"/>
          <w:szCs w:val="24"/>
        </w:rPr>
        <w:br w:type="textWrapping"/>
      </w:r>
    </w:p>
    <w:p w14:paraId="553150DB">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Demikian surat permohonan ini kami sampaikan. Besar harapan kami agar Bapak Dodi Insan Kamil dapat berpartisipasi sebagai pemateri dalam seminar ini. Atas perhatian dan kesediaannya, kami ucapkan terima kasih.</w:t>
      </w:r>
      <w:r>
        <w:rPr>
          <w:rFonts w:hint="default" w:ascii="Times New Roman" w:hAnsi="Times New Roman" w:cs="Times New Roman"/>
          <w:color w:val="auto"/>
          <w:sz w:val="24"/>
          <w:szCs w:val="24"/>
        </w:rPr>
        <w:br w:type="textWrapping"/>
      </w:r>
    </w:p>
    <w:p w14:paraId="60D0D75D">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Hormat kami,</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[Nama Pengirim]</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[Jabatan]</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[Nama Organisasi/Instansi]</w:t>
      </w:r>
      <w:r>
        <w:rPr>
          <w:rFonts w:hint="default" w:ascii="Times New Roman" w:hAnsi="Times New Roman" w:cs="Times New Roman"/>
          <w:color w:val="auto"/>
          <w:sz w:val="24"/>
          <w:szCs w:val="24"/>
        </w:rPr>
        <w:br w:type="textWrapping"/>
      </w:r>
      <w:r>
        <w:rPr>
          <w:rFonts w:hint="default" w:ascii="Times New Roman" w:hAnsi="Times New Roman" w:cs="Times New Roman"/>
          <w:color w:val="auto"/>
          <w:sz w:val="24"/>
          <w:szCs w:val="24"/>
        </w:rPr>
        <w:t>[Nomor Kontak]</w:t>
      </w:r>
      <w:r>
        <w:rPr>
          <w:rFonts w:hint="default" w:ascii="Times New Roman" w:hAnsi="Times New Roman" w:cs="Times New Roman"/>
          <w:color w:val="auto"/>
          <w:sz w:val="24"/>
          <w:szCs w:val="24"/>
        </w:rPr>
        <w:br w:type="textWrapping"/>
      </w:r>
    </w:p>
    <w:p w14:paraId="6A317AF4">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Tembusan: [jika ada, sebutkan pihak lain yang menerima salinan surat]</w:t>
      </w:r>
    </w:p>
    <w:p w14:paraId="76731331">
      <w:pPr>
        <w:rPr>
          <w:rFonts w:hint="default"/>
        </w:rPr>
      </w:pP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ymbol">
    <w:panose1 w:val="05050102010706020507"/>
    <w:charset w:val="02"/>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358703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ody Text"/>
    <w:basedOn w:val="1"/>
    <w:link w:val="144"/>
    <w:unhideWhenUsed/>
    <w:uiPriority w:val="99"/>
    <w:pPr>
      <w:spacing w:after="120"/>
    </w:pPr>
  </w:style>
  <w:style w:type="paragraph" w:styleId="14">
    <w:name w:val="Body Text 2"/>
    <w:basedOn w:val="1"/>
    <w:link w:val="145"/>
    <w:unhideWhenUsed/>
    <w:uiPriority w:val="99"/>
    <w:pPr>
      <w:spacing w:after="120" w:line="480" w:lineRule="auto"/>
    </w:pPr>
  </w:style>
  <w:style w:type="paragraph" w:styleId="15">
    <w:name w:val="Body Text 3"/>
    <w:basedOn w:val="1"/>
    <w:link w:val="146"/>
    <w:unhideWhenUsed/>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uiPriority w:val="99"/>
    <w:pPr>
      <w:tabs>
        <w:tab w:val="center" w:pos="4680"/>
        <w:tab w:val="right" w:pos="9360"/>
      </w:tabs>
      <w:spacing w:after="0" w:line="240" w:lineRule="auto"/>
    </w:pPr>
  </w:style>
  <w:style w:type="paragraph" w:styleId="19">
    <w:name w:val="header"/>
    <w:basedOn w:val="1"/>
    <w:link w:val="135"/>
    <w:unhideWhenUsed/>
    <w:uiPriority w:val="99"/>
    <w:pPr>
      <w:tabs>
        <w:tab w:val="center" w:pos="4680"/>
        <w:tab w:val="right" w:pos="9360"/>
      </w:tabs>
      <w:spacing w:after="0" w:line="240" w:lineRule="auto"/>
    </w:pPr>
  </w:style>
  <w:style w:type="paragraph" w:styleId="20">
    <w:name w:val="List"/>
    <w:basedOn w:val="1"/>
    <w:unhideWhenUsed/>
    <w:uiPriority w:val="99"/>
    <w:pPr>
      <w:ind w:left="360" w:hanging="360"/>
      <w:contextualSpacing/>
    </w:pPr>
  </w:style>
  <w:style w:type="paragraph" w:styleId="21">
    <w:name w:val="List 2"/>
    <w:basedOn w:val="1"/>
    <w:unhideWhenUsed/>
    <w:uiPriority w:val="99"/>
    <w:pPr>
      <w:ind w:left="720" w:hanging="360"/>
      <w:contextualSpacing/>
    </w:pPr>
  </w:style>
  <w:style w:type="paragraph" w:styleId="22">
    <w:name w:val="List 3"/>
    <w:basedOn w:val="1"/>
    <w:unhideWhenUsed/>
    <w:uiPriority w:val="99"/>
    <w:pPr>
      <w:ind w:left="1080" w:hanging="360"/>
      <w:contextualSpacing/>
    </w:pPr>
  </w:style>
  <w:style w:type="paragraph" w:styleId="23">
    <w:name w:val="List Bullet"/>
    <w:basedOn w:val="1"/>
    <w:unhideWhenUsed/>
    <w:uiPriority w:val="99"/>
    <w:pPr>
      <w:numPr>
        <w:ilvl w:val="0"/>
        <w:numId w:val="1"/>
      </w:numPr>
      <w:contextualSpacing/>
    </w:pPr>
  </w:style>
  <w:style w:type="paragraph" w:styleId="24">
    <w:name w:val="List Bullet 2"/>
    <w:basedOn w:val="1"/>
    <w:unhideWhenUsed/>
    <w:uiPriority w:val="99"/>
    <w:pPr>
      <w:numPr>
        <w:ilvl w:val="0"/>
        <w:numId w:val="2"/>
      </w:numPr>
      <w:contextualSpacing/>
    </w:pPr>
  </w:style>
  <w:style w:type="paragraph" w:styleId="25">
    <w:name w:val="List Bullet 3"/>
    <w:basedOn w:val="1"/>
    <w:unhideWhenUsed/>
    <w:uiPriority w:val="99"/>
    <w:pPr>
      <w:numPr>
        <w:ilvl w:val="0"/>
        <w:numId w:val="3"/>
      </w:numPr>
      <w:contextualSpacing/>
    </w:pPr>
  </w:style>
  <w:style w:type="paragraph" w:styleId="26">
    <w:name w:val="List Continue"/>
    <w:basedOn w:val="1"/>
    <w:unhideWhenUsed/>
    <w:uiPriority w:val="99"/>
    <w:pPr>
      <w:spacing w:after="120"/>
      <w:ind w:left="360"/>
      <w:contextualSpacing/>
    </w:pPr>
  </w:style>
  <w:style w:type="paragraph" w:styleId="27">
    <w:name w:val="List Continue 2"/>
    <w:basedOn w:val="1"/>
    <w:unhideWhenUsed/>
    <w:uiPriority w:val="99"/>
    <w:pPr>
      <w:spacing w:after="120"/>
      <w:ind w:left="720"/>
      <w:contextualSpacing/>
    </w:pPr>
  </w:style>
  <w:style w:type="paragraph" w:styleId="28">
    <w:name w:val="List Continue 3"/>
    <w:basedOn w:val="1"/>
    <w:unhideWhenUsed/>
    <w:uiPriority w:val="99"/>
    <w:pPr>
      <w:spacing w:after="120"/>
      <w:ind w:left="1080"/>
      <w:contextualSpacing/>
    </w:pPr>
  </w:style>
  <w:style w:type="paragraph" w:styleId="29">
    <w:name w:val="List Number"/>
    <w:basedOn w:val="1"/>
    <w:unhideWhenUsed/>
    <w:uiPriority w:val="99"/>
    <w:pPr>
      <w:numPr>
        <w:ilvl w:val="0"/>
        <w:numId w:val="4"/>
      </w:numPr>
      <w:contextualSpacing/>
    </w:pPr>
  </w:style>
  <w:style w:type="paragraph" w:styleId="30">
    <w:name w:val="List Number 2"/>
    <w:basedOn w:val="1"/>
    <w:unhideWhenUsed/>
    <w:uiPriority w:val="99"/>
    <w:pPr>
      <w:numPr>
        <w:ilvl w:val="0"/>
        <w:numId w:val="5"/>
      </w:numPr>
      <w:contextualSpacing/>
    </w:pPr>
  </w:style>
  <w:style w:type="paragraph" w:styleId="31">
    <w:name w:val="List Number 3"/>
    <w:basedOn w:val="1"/>
    <w:unhideWhenUsed/>
    <w:uiPriority w:val="99"/>
    <w:pPr>
      <w:numPr>
        <w:ilvl w:val="0"/>
        <w:numId w:val="6"/>
      </w:numPr>
      <w:contextualSpacing/>
    </w:pPr>
  </w:style>
  <w:style w:type="paragraph" w:styleId="3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7">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uiPriority w:val="99"/>
  </w:style>
  <w:style w:type="character" w:customStyle="1" w:styleId="136">
    <w:name w:val="Footer Char"/>
    <w:basedOn w:val="11"/>
    <w:link w:val="18"/>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uiPriority w:val="99"/>
  </w:style>
  <w:style w:type="character" w:customStyle="1" w:styleId="145">
    <w:name w:val="Body Text 2 Char"/>
    <w:basedOn w:val="11"/>
    <w:link w:val="14"/>
    <w:uiPriority w:val="99"/>
  </w:style>
  <w:style w:type="character" w:customStyle="1" w:styleId="146">
    <w:name w:val="Body Text 3 Char"/>
    <w:basedOn w:val="11"/>
    <w:link w:val="15"/>
    <w:uiPriority w:val="99"/>
    <w:rPr>
      <w:sz w:val="16"/>
      <w:szCs w:val="16"/>
    </w:rPr>
  </w:style>
  <w:style w:type="character" w:customStyle="1" w:styleId="147">
    <w:name w:val="Macro Text Char"/>
    <w:basedOn w:val="11"/>
    <w:link w:val="3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uiPriority w:val="29"/>
    <w:rPr>
      <w:i/>
      <w:iCs/>
      <w:color w:val="000000" w:themeColor="text1"/>
      <w14:textFill>
        <w14:solidFill>
          <w14:schemeClr w14:val="tx1"/>
        </w14:solidFill>
      </w14:textFill>
    </w:rPr>
  </w:style>
  <w:style w:type="character" w:customStyle="1" w:styleId="150">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14</TotalTime>
  <ScaleCrop>false</ScaleCrop>
  <LinksUpToDate>false</LinksUpToDate>
  <CharactersWithSpaces>0</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SEO Mahada</cp:lastModifiedBy>
  <dcterms:modified xsi:type="dcterms:W3CDTF">2025-01-31T07:23:47Z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2057-12.2.0.19805</vt:lpwstr>
  </property>
  <property fmtid="{D5CDD505-2E9C-101B-9397-08002B2CF9AE}" pid="3" name="ICV">
    <vt:lpwstr>4DBDB94D1DAE466FAEDF85B4639D6285_12</vt:lpwstr>
  </property>
</Properties>
</file>